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6D0" w:rsidRPr="006806D0" w:rsidRDefault="006806D0" w:rsidP="006806D0">
      <w:pPr>
        <w:jc w:val="both"/>
        <w:rPr>
          <w:rFonts w:eastAsiaTheme="minorHAnsi"/>
          <w:sz w:val="28"/>
          <w:szCs w:val="28"/>
          <w:lang w:val="bg-BG"/>
        </w:rPr>
      </w:pPr>
      <w:bookmarkStart w:id="0" w:name="_GoBack"/>
      <w:bookmarkEnd w:id="0"/>
      <w:r w:rsidRPr="006806D0">
        <w:rPr>
          <w:rFonts w:eastAsiaTheme="minorHAnsi"/>
          <w:b/>
          <w:spacing w:val="24"/>
          <w:sz w:val="28"/>
          <w:szCs w:val="28"/>
          <w:lang w:val="bg-BG"/>
        </w:rPr>
        <w:t xml:space="preserve">                            </w:t>
      </w:r>
    </w:p>
    <w:p w:rsidR="006806D0" w:rsidRPr="006806D0" w:rsidRDefault="006806D0" w:rsidP="006806D0">
      <w:pPr>
        <w:jc w:val="center"/>
        <w:rPr>
          <w:rFonts w:eastAsia="Calibri"/>
          <w:noProof/>
          <w:lang w:val="bg-BG"/>
        </w:rPr>
      </w:pPr>
      <w:r w:rsidRPr="006806D0">
        <w:rPr>
          <w:rFonts w:eastAsia="Calibri"/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5FF005A1" wp14:editId="1614DA77">
            <wp:simplePos x="0" y="0"/>
            <wp:positionH relativeFrom="column">
              <wp:posOffset>-290195</wp:posOffset>
            </wp:positionH>
            <wp:positionV relativeFrom="paragraph">
              <wp:posOffset>-100965</wp:posOffset>
            </wp:positionV>
            <wp:extent cx="995680" cy="802640"/>
            <wp:effectExtent l="57150" t="57150" r="52070" b="54610"/>
            <wp:wrapSquare wrapText="bothSides"/>
            <wp:docPr id="2" name="Картина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5680" cy="80264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scene3d>
                      <a:camera prst="orthographicFront">
                        <a:rot lat="0" lon="0" rev="0"/>
                      </a:camera>
                      <a:lightRig rig="contrasting" dir="t">
                        <a:rot lat="0" lon="0" rev="7800000"/>
                      </a:lightRig>
                    </a:scene3d>
                    <a:sp3d>
                      <a:bevelT w="139700" h="1397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06D0" w:rsidRPr="006806D0" w:rsidRDefault="006806D0" w:rsidP="006806D0">
      <w:pPr>
        <w:ind w:left="2832"/>
        <w:rPr>
          <w:rFonts w:eastAsia="Calibri"/>
          <w:b/>
          <w:lang w:val="bg-BG"/>
        </w:rPr>
      </w:pPr>
      <w:r w:rsidRPr="006806D0">
        <w:rPr>
          <w:rFonts w:eastAsia="Calibri"/>
          <w:b/>
          <w:lang w:val="bg-BG"/>
        </w:rPr>
        <w:t xml:space="preserve">     ДЕТСКА ГРАДИНА „РАЛИЦА“</w:t>
      </w:r>
    </w:p>
    <w:p w:rsidR="006806D0" w:rsidRPr="006806D0" w:rsidRDefault="006806D0" w:rsidP="006806D0">
      <w:pPr>
        <w:jc w:val="center"/>
        <w:rPr>
          <w:rFonts w:eastAsia="Calibri"/>
          <w:b/>
          <w:lang w:val="bg-BG"/>
        </w:rPr>
      </w:pPr>
      <w:r w:rsidRPr="006806D0">
        <w:rPr>
          <w:rFonts w:eastAsia="Calibri"/>
          <w:b/>
          <w:lang w:val="bg-BG"/>
        </w:rPr>
        <w:sym w:font="Wingdings" w:char="F02A"/>
      </w:r>
      <w:r w:rsidRPr="006806D0">
        <w:rPr>
          <w:rFonts w:eastAsia="Calibri"/>
          <w:b/>
          <w:lang w:val="bg-BG"/>
        </w:rPr>
        <w:t xml:space="preserve"> 4220 гр. Кричим, бул. „Никола Вапцаров” № 8А, </w:t>
      </w:r>
      <w:r w:rsidRPr="006806D0">
        <w:rPr>
          <w:rFonts w:eastAsia="Calibri"/>
          <w:b/>
          <w:lang w:val="bg-BG"/>
        </w:rPr>
        <w:sym w:font="Wingdings" w:char="F028"/>
      </w:r>
      <w:r w:rsidRPr="006806D0">
        <w:rPr>
          <w:rFonts w:eastAsia="Calibri"/>
          <w:b/>
          <w:lang w:val="bg-BG"/>
        </w:rPr>
        <w:t xml:space="preserve"> 03145/2480</w:t>
      </w:r>
    </w:p>
    <w:p w:rsidR="006806D0" w:rsidRPr="006806D0" w:rsidRDefault="006806D0" w:rsidP="006806D0">
      <w:pPr>
        <w:ind w:left="3540"/>
        <w:rPr>
          <w:rFonts w:eastAsia="Calibri"/>
          <w:b/>
          <w:color w:val="0000FF"/>
          <w:u w:val="single"/>
          <w:lang w:val="bg-BG"/>
        </w:rPr>
      </w:pPr>
      <w:r w:rsidRPr="006806D0">
        <w:rPr>
          <w:rFonts w:eastAsia="Calibri"/>
          <w:b/>
          <w:lang w:val="bg-BG"/>
        </w:rPr>
        <w:t xml:space="preserve">e-mail: </w:t>
      </w:r>
      <w:hyperlink r:id="rId9" w:history="1">
        <w:r w:rsidRPr="006806D0">
          <w:rPr>
            <w:rFonts w:eastAsia="Calibri"/>
            <w:b/>
            <w:color w:val="0000FF"/>
            <w:u w:val="single"/>
            <w:lang w:val="bg-BG"/>
          </w:rPr>
          <w:t>odz_ralica@abv.bg</w:t>
        </w:r>
      </w:hyperlink>
    </w:p>
    <w:p w:rsidR="006806D0" w:rsidRPr="006806D0" w:rsidRDefault="006806D0" w:rsidP="006806D0">
      <w:pPr>
        <w:tabs>
          <w:tab w:val="center" w:pos="4536"/>
          <w:tab w:val="right" w:pos="9072"/>
        </w:tabs>
        <w:rPr>
          <w:rFonts w:eastAsia="Calibri"/>
          <w:b/>
          <w:spacing w:val="24"/>
          <w:sz w:val="28"/>
          <w:szCs w:val="28"/>
          <w:lang w:val="bg-BG"/>
        </w:rPr>
      </w:pPr>
    </w:p>
    <w:p w:rsidR="006806D0" w:rsidRPr="006806D0" w:rsidRDefault="006806D0" w:rsidP="006806D0">
      <w:pPr>
        <w:tabs>
          <w:tab w:val="center" w:pos="4536"/>
          <w:tab w:val="right" w:pos="9072"/>
        </w:tabs>
        <w:rPr>
          <w:rFonts w:eastAsia="Calibri"/>
          <w:b/>
          <w:spacing w:val="24"/>
          <w:sz w:val="28"/>
          <w:szCs w:val="28"/>
          <w:lang w:val="bg-BG"/>
        </w:rPr>
      </w:pPr>
    </w:p>
    <w:p w:rsidR="006806D0" w:rsidRPr="006806D0" w:rsidRDefault="006806D0" w:rsidP="006806D0">
      <w:pPr>
        <w:tabs>
          <w:tab w:val="center" w:pos="4536"/>
          <w:tab w:val="right" w:pos="9072"/>
        </w:tabs>
        <w:rPr>
          <w:rFonts w:eastAsia="Calibri"/>
          <w:b/>
          <w:spacing w:val="24"/>
          <w:sz w:val="28"/>
          <w:szCs w:val="28"/>
          <w:lang w:val="bg-BG"/>
        </w:rPr>
      </w:pPr>
    </w:p>
    <w:p w:rsidR="006806D0" w:rsidRPr="006806D0" w:rsidRDefault="006806D0" w:rsidP="006806D0">
      <w:pPr>
        <w:suppressAutoHyphens/>
        <w:autoSpaceDE w:val="0"/>
        <w:autoSpaceDN w:val="0"/>
        <w:textAlignment w:val="baseline"/>
        <w:rPr>
          <w:rFonts w:eastAsia="Calibri"/>
          <w:b/>
          <w:bCs/>
          <w:sz w:val="28"/>
          <w:szCs w:val="28"/>
        </w:rPr>
      </w:pPr>
    </w:p>
    <w:p w:rsidR="006806D0" w:rsidRPr="006806D0" w:rsidRDefault="006806D0" w:rsidP="006806D0">
      <w:pPr>
        <w:suppressAutoHyphens/>
        <w:autoSpaceDE w:val="0"/>
        <w:autoSpaceDN w:val="0"/>
        <w:textAlignment w:val="baseline"/>
        <w:rPr>
          <w:rFonts w:eastAsia="Calibri"/>
          <w:bCs/>
          <w:sz w:val="28"/>
          <w:szCs w:val="28"/>
          <w:lang w:val="bg-BG"/>
        </w:rPr>
      </w:pPr>
      <w:r w:rsidRPr="006806D0">
        <w:rPr>
          <w:rFonts w:eastAsia="Calibri"/>
          <w:bCs/>
          <w:sz w:val="28"/>
          <w:szCs w:val="28"/>
          <w:lang w:val="bg-BG"/>
        </w:rPr>
        <w:t xml:space="preserve">Вх.№............./………………                                          </w:t>
      </w:r>
    </w:p>
    <w:p w:rsidR="006806D0" w:rsidRPr="006806D0" w:rsidRDefault="006806D0" w:rsidP="006806D0">
      <w:pPr>
        <w:suppressAutoHyphens/>
        <w:autoSpaceDE w:val="0"/>
        <w:autoSpaceDN w:val="0"/>
        <w:textAlignment w:val="baseline"/>
        <w:rPr>
          <w:rFonts w:eastAsia="Calibri"/>
          <w:b/>
          <w:bCs/>
          <w:sz w:val="28"/>
          <w:szCs w:val="28"/>
          <w:lang w:val="bg-BG"/>
        </w:rPr>
      </w:pPr>
    </w:p>
    <w:p w:rsidR="006806D0" w:rsidRPr="006806D0" w:rsidRDefault="006806D0" w:rsidP="006806D0">
      <w:pPr>
        <w:suppressAutoHyphens/>
        <w:autoSpaceDE w:val="0"/>
        <w:autoSpaceDN w:val="0"/>
        <w:textAlignment w:val="baseline"/>
        <w:rPr>
          <w:rFonts w:eastAsia="Calibri"/>
          <w:b/>
          <w:bCs/>
          <w:sz w:val="28"/>
          <w:szCs w:val="28"/>
          <w:lang w:val="bg-BG"/>
        </w:rPr>
      </w:pPr>
      <w:r w:rsidRPr="006806D0">
        <w:rPr>
          <w:rFonts w:eastAsia="Calibri"/>
          <w:b/>
          <w:bCs/>
          <w:sz w:val="28"/>
          <w:szCs w:val="28"/>
          <w:lang w:val="bg-BG"/>
        </w:rPr>
        <w:t xml:space="preserve">                                            </w:t>
      </w:r>
    </w:p>
    <w:p w:rsidR="006806D0" w:rsidRPr="006806D0" w:rsidRDefault="006806D0" w:rsidP="006806D0">
      <w:pPr>
        <w:rPr>
          <w:rFonts w:eastAsiaTheme="minorHAnsi"/>
          <w:sz w:val="28"/>
          <w:szCs w:val="28"/>
          <w:lang w:val="bg-BG"/>
        </w:rPr>
      </w:pPr>
      <w:r w:rsidRPr="006806D0">
        <w:rPr>
          <w:rFonts w:eastAsiaTheme="minorHAnsi"/>
          <w:sz w:val="28"/>
          <w:szCs w:val="28"/>
          <w:lang w:val="bg-BG"/>
        </w:rPr>
        <w:t xml:space="preserve">До Директора </w:t>
      </w:r>
    </w:p>
    <w:p w:rsidR="006806D0" w:rsidRPr="006806D0" w:rsidRDefault="006806D0" w:rsidP="006806D0">
      <w:pPr>
        <w:rPr>
          <w:rFonts w:eastAsiaTheme="minorHAnsi"/>
          <w:sz w:val="28"/>
          <w:szCs w:val="28"/>
          <w:lang w:val="bg-BG"/>
        </w:rPr>
      </w:pPr>
      <w:r w:rsidRPr="006806D0">
        <w:rPr>
          <w:rFonts w:eastAsiaTheme="minorHAnsi"/>
          <w:sz w:val="28"/>
          <w:szCs w:val="28"/>
          <w:lang w:val="bg-BG"/>
        </w:rPr>
        <w:t>на ДГ „Ралица”</w:t>
      </w:r>
    </w:p>
    <w:p w:rsidR="006806D0" w:rsidRPr="006806D0" w:rsidRDefault="006806D0" w:rsidP="006806D0">
      <w:pPr>
        <w:suppressAutoHyphens/>
        <w:autoSpaceDE w:val="0"/>
        <w:autoSpaceDN w:val="0"/>
        <w:textAlignment w:val="baseline"/>
        <w:rPr>
          <w:rFonts w:eastAsia="Calibri"/>
          <w:b/>
          <w:bCs/>
          <w:sz w:val="28"/>
          <w:szCs w:val="28"/>
          <w:lang w:val="bg-BG"/>
        </w:rPr>
      </w:pPr>
      <w:r w:rsidRPr="006806D0">
        <w:rPr>
          <w:rFonts w:eastAsia="Calibri"/>
          <w:b/>
          <w:bCs/>
          <w:sz w:val="28"/>
          <w:szCs w:val="28"/>
          <w:lang w:val="bg-BG"/>
        </w:rPr>
        <w:t xml:space="preserve">                                           </w:t>
      </w:r>
    </w:p>
    <w:p w:rsidR="00A60850" w:rsidRDefault="00A60850" w:rsidP="006806D0">
      <w:pPr>
        <w:rPr>
          <w:b/>
          <w:sz w:val="22"/>
          <w:szCs w:val="22"/>
          <w:lang w:val="bg-BG"/>
        </w:rPr>
      </w:pPr>
    </w:p>
    <w:p w:rsidR="00A60850" w:rsidRDefault="00A60850" w:rsidP="00A60850">
      <w:pPr>
        <w:ind w:firstLine="567"/>
        <w:jc w:val="center"/>
        <w:rPr>
          <w:b/>
          <w:sz w:val="22"/>
          <w:szCs w:val="22"/>
          <w:lang w:val="bg-BG"/>
        </w:rPr>
      </w:pPr>
    </w:p>
    <w:p w:rsidR="00A60850" w:rsidRDefault="00A60850" w:rsidP="006806D0">
      <w:pPr>
        <w:rPr>
          <w:b/>
          <w:sz w:val="22"/>
          <w:szCs w:val="22"/>
          <w:lang w:val="bg-BG"/>
        </w:rPr>
      </w:pPr>
    </w:p>
    <w:p w:rsidR="00AB20B7" w:rsidRPr="006806D0" w:rsidRDefault="00AB20B7" w:rsidP="00A60850">
      <w:pPr>
        <w:ind w:firstLine="567"/>
        <w:jc w:val="center"/>
        <w:rPr>
          <w:b/>
          <w:lang w:val="bg-BG"/>
        </w:rPr>
      </w:pPr>
    </w:p>
    <w:p w:rsidR="00AB20B7" w:rsidRPr="006806D0" w:rsidRDefault="00B76BEE" w:rsidP="00A60850">
      <w:pPr>
        <w:ind w:firstLine="567"/>
        <w:jc w:val="center"/>
        <w:rPr>
          <w:b/>
          <w:sz w:val="28"/>
          <w:szCs w:val="28"/>
          <w:lang w:val="bg-BG"/>
        </w:rPr>
      </w:pPr>
      <w:r w:rsidRPr="006806D0">
        <w:rPr>
          <w:b/>
          <w:sz w:val="28"/>
          <w:szCs w:val="28"/>
          <w:lang w:val="bg-BG"/>
        </w:rPr>
        <w:t>ДЕКЛАРАЦИЯ</w:t>
      </w:r>
    </w:p>
    <w:p w:rsidR="00B76BEE" w:rsidRPr="006806D0" w:rsidRDefault="00B76BEE" w:rsidP="00A60850">
      <w:pPr>
        <w:ind w:firstLine="567"/>
        <w:jc w:val="center"/>
        <w:rPr>
          <w:b/>
          <w:lang w:val="bg-BG"/>
        </w:rPr>
      </w:pPr>
    </w:p>
    <w:p w:rsidR="00B76BEE" w:rsidRPr="006806D0" w:rsidRDefault="00B76BEE" w:rsidP="00A60850">
      <w:pPr>
        <w:ind w:firstLine="567"/>
        <w:jc w:val="center"/>
        <w:rPr>
          <w:b/>
          <w:lang w:val="bg-BG"/>
        </w:rPr>
      </w:pPr>
    </w:p>
    <w:p w:rsidR="00B76BEE" w:rsidRPr="006806D0" w:rsidRDefault="00B76BEE" w:rsidP="00B76BEE">
      <w:pPr>
        <w:spacing w:line="480" w:lineRule="auto"/>
        <w:ind w:firstLine="567"/>
        <w:jc w:val="both"/>
        <w:rPr>
          <w:lang w:val="bg-BG"/>
        </w:rPr>
      </w:pPr>
      <w:r w:rsidRPr="006806D0">
        <w:rPr>
          <w:lang w:val="bg-BG"/>
        </w:rPr>
        <w:t>Долуподписаният, ……………………………………………………………………………, в качеството ми на родител/настойник на …………………………………………………………..., дете от …………………………….. група</w:t>
      </w:r>
      <w:r w:rsidR="00F478E4" w:rsidRPr="006806D0">
        <w:rPr>
          <w:lang w:val="bg-BG"/>
        </w:rPr>
        <w:t xml:space="preserve"> за задължително предучилищно образование</w:t>
      </w:r>
      <w:r w:rsidRPr="006806D0">
        <w:rPr>
          <w:lang w:val="bg-BG"/>
        </w:rPr>
        <w:t xml:space="preserve">, декларирам, че във връзка с </w:t>
      </w:r>
      <w:r w:rsidR="00F478E4" w:rsidRPr="006806D0">
        <w:rPr>
          <w:lang w:val="bg-BG"/>
        </w:rPr>
        <w:t xml:space="preserve">извънредната епидемична обстановка и наличие на регистрирана 14-дневна заболеваемост над 250 на 100 000 души от населението в област </w:t>
      </w:r>
      <w:r w:rsidR="006806D0" w:rsidRPr="006806D0">
        <w:rPr>
          <w:lang w:val="bg-BG"/>
        </w:rPr>
        <w:t>Пловдив</w:t>
      </w:r>
      <w:r w:rsidRPr="006806D0">
        <w:t xml:space="preserve">, </w:t>
      </w:r>
      <w:r w:rsidRPr="006806D0">
        <w:rPr>
          <w:lang w:val="bg-BG"/>
        </w:rPr>
        <w:t>желая детето ми</w:t>
      </w:r>
      <w:r w:rsidR="00F478E4" w:rsidRPr="006806D0">
        <w:rPr>
          <w:lang w:val="bg-BG"/>
        </w:rPr>
        <w:t xml:space="preserve"> да не посещава ДГ</w:t>
      </w:r>
      <w:r w:rsidR="006806D0" w:rsidRPr="006806D0">
        <w:t xml:space="preserve"> </w:t>
      </w:r>
      <w:r w:rsidR="006806D0" w:rsidRPr="006806D0">
        <w:rPr>
          <w:lang w:val="bg-BG"/>
        </w:rPr>
        <w:t>„Ралица</w:t>
      </w:r>
      <w:r w:rsidR="00F478E4" w:rsidRPr="006806D0">
        <w:rPr>
          <w:lang w:val="bg-BG"/>
        </w:rPr>
        <w:t>“</w:t>
      </w:r>
      <w:r w:rsidRPr="006806D0">
        <w:rPr>
          <w:lang w:val="bg-BG"/>
        </w:rPr>
        <w:t xml:space="preserve"> за пер</w:t>
      </w:r>
      <w:r w:rsidR="006806D0">
        <w:rPr>
          <w:lang w:val="bg-BG"/>
        </w:rPr>
        <w:t>иода от …………………. до ………………….</w:t>
      </w:r>
    </w:p>
    <w:p w:rsidR="00F478E4" w:rsidRPr="006806D0" w:rsidRDefault="00F478E4" w:rsidP="00B76BEE">
      <w:pPr>
        <w:spacing w:line="480" w:lineRule="auto"/>
        <w:ind w:firstLine="567"/>
        <w:jc w:val="both"/>
        <w:rPr>
          <w:lang w:val="bg-BG"/>
        </w:rPr>
      </w:pPr>
      <w:r w:rsidRPr="006806D0">
        <w:rPr>
          <w:lang w:val="bg-BG"/>
        </w:rPr>
        <w:t>Запознат</w:t>
      </w:r>
      <w:r w:rsidR="006806D0">
        <w:rPr>
          <w:lang w:val="bg-BG"/>
        </w:rPr>
        <w:t>/а</w:t>
      </w:r>
      <w:r w:rsidRPr="006806D0">
        <w:rPr>
          <w:lang w:val="bg-BG"/>
        </w:rPr>
        <w:t xml:space="preserve"> съм, че след излизане на областта от т.нар.</w:t>
      </w:r>
      <w:r w:rsidR="006806D0" w:rsidRPr="006806D0">
        <w:rPr>
          <w:lang w:val="bg-BG"/>
        </w:rPr>
        <w:t xml:space="preserve"> </w:t>
      </w:r>
      <w:r w:rsidRPr="006806D0">
        <w:rPr>
          <w:lang w:val="bg-BG"/>
        </w:rPr>
        <w:t>“червена зона“, детето ми няма право да отсъства по горепосочената причина.</w:t>
      </w:r>
    </w:p>
    <w:p w:rsidR="00B76BEE" w:rsidRPr="006806D0" w:rsidRDefault="00B76BEE" w:rsidP="00B76BEE">
      <w:pPr>
        <w:spacing w:line="480" w:lineRule="auto"/>
        <w:ind w:firstLine="567"/>
        <w:jc w:val="both"/>
        <w:rPr>
          <w:lang w:val="bg-BG"/>
        </w:rPr>
      </w:pPr>
    </w:p>
    <w:p w:rsidR="00B76BEE" w:rsidRPr="006806D0" w:rsidRDefault="00B76BEE" w:rsidP="00B76BEE">
      <w:pPr>
        <w:spacing w:line="480" w:lineRule="auto"/>
        <w:ind w:firstLine="567"/>
        <w:jc w:val="both"/>
        <w:rPr>
          <w:lang w:val="bg-BG"/>
        </w:rPr>
      </w:pPr>
      <w:r w:rsidRPr="006806D0">
        <w:rPr>
          <w:lang w:val="bg-BG"/>
        </w:rPr>
        <w:t>Декларатор:…………………</w:t>
      </w:r>
    </w:p>
    <w:p w:rsidR="00B76BEE" w:rsidRPr="006806D0" w:rsidRDefault="00B76BEE" w:rsidP="00B76BEE">
      <w:pPr>
        <w:spacing w:line="480" w:lineRule="auto"/>
        <w:ind w:firstLine="567"/>
        <w:jc w:val="both"/>
        <w:rPr>
          <w:lang w:val="bg-BG"/>
        </w:rPr>
      </w:pPr>
    </w:p>
    <w:p w:rsidR="00B76BEE" w:rsidRPr="006806D0" w:rsidRDefault="00B76BEE" w:rsidP="00B76BEE">
      <w:pPr>
        <w:spacing w:line="480" w:lineRule="auto"/>
        <w:ind w:firstLine="567"/>
        <w:jc w:val="both"/>
        <w:rPr>
          <w:lang w:val="bg-BG"/>
        </w:rPr>
      </w:pPr>
      <w:r w:rsidRPr="006806D0">
        <w:rPr>
          <w:lang w:val="bg-BG"/>
        </w:rPr>
        <w:t>Дата:…………………………</w:t>
      </w:r>
    </w:p>
    <w:sectPr w:rsidR="00B76BEE" w:rsidRPr="006806D0" w:rsidSect="004C10B0">
      <w:headerReference w:type="first" r:id="rId10"/>
      <w:pgSz w:w="11906" w:h="16838"/>
      <w:pgMar w:top="1104" w:right="1274" w:bottom="1417" w:left="1417" w:header="0" w:footer="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6878" w:rsidRDefault="007B6878" w:rsidP="005945E5">
      <w:r>
        <w:separator/>
      </w:r>
    </w:p>
  </w:endnote>
  <w:endnote w:type="continuationSeparator" w:id="0">
    <w:p w:rsidR="007B6878" w:rsidRDefault="007B6878" w:rsidP="005945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6878" w:rsidRDefault="007B6878" w:rsidP="005945E5">
      <w:r>
        <w:separator/>
      </w:r>
    </w:p>
  </w:footnote>
  <w:footnote w:type="continuationSeparator" w:id="0">
    <w:p w:rsidR="007B6878" w:rsidRDefault="007B6878" w:rsidP="005945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5E5" w:rsidRDefault="005945E5">
    <w:pPr>
      <w:pStyle w:val="Header"/>
      <w:rPr>
        <w:rFonts w:ascii="Times New Roman" w:hAnsi="Times New Roman" w:cs="Times New Roman"/>
      </w:rPr>
    </w:pPr>
  </w:p>
  <w:p w:rsidR="005945E5" w:rsidRPr="005945E5" w:rsidRDefault="005945E5" w:rsidP="008C0581">
    <w:pPr>
      <w:pStyle w:val="Header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7C12E2"/>
    <w:multiLevelType w:val="hybridMultilevel"/>
    <w:tmpl w:val="5762A45C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A1F782A"/>
    <w:multiLevelType w:val="hybridMultilevel"/>
    <w:tmpl w:val="5AE461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D4244CD"/>
    <w:multiLevelType w:val="hybridMultilevel"/>
    <w:tmpl w:val="5B84645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B50BA"/>
    <w:multiLevelType w:val="hybridMultilevel"/>
    <w:tmpl w:val="88FED7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583AC4"/>
    <w:multiLevelType w:val="hybridMultilevel"/>
    <w:tmpl w:val="7BDC33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617249"/>
    <w:multiLevelType w:val="hybridMultilevel"/>
    <w:tmpl w:val="53D6B6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032178"/>
    <w:multiLevelType w:val="hybridMultilevel"/>
    <w:tmpl w:val="83142B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D17B9A"/>
    <w:multiLevelType w:val="hybridMultilevel"/>
    <w:tmpl w:val="8D0EB8E4"/>
    <w:lvl w:ilvl="0" w:tplc="7576BA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99590D"/>
    <w:multiLevelType w:val="hybridMultilevel"/>
    <w:tmpl w:val="10C6C3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CA4CC4"/>
    <w:multiLevelType w:val="hybridMultilevel"/>
    <w:tmpl w:val="8A3483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4A7A0F"/>
    <w:multiLevelType w:val="hybridMultilevel"/>
    <w:tmpl w:val="B7F60FC2"/>
    <w:lvl w:ilvl="0" w:tplc="0402000F">
      <w:start w:val="1"/>
      <w:numFmt w:val="decimal"/>
      <w:lvlText w:val="%1."/>
      <w:lvlJc w:val="left"/>
      <w:pPr>
        <w:ind w:left="125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18" w15:restartNumberingAfterBreak="0">
    <w:nsid w:val="22053F1F"/>
    <w:multiLevelType w:val="hybridMultilevel"/>
    <w:tmpl w:val="872C46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7A6940"/>
    <w:multiLevelType w:val="hybridMultilevel"/>
    <w:tmpl w:val="317490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C21A6B"/>
    <w:multiLevelType w:val="hybridMultilevel"/>
    <w:tmpl w:val="D818C000"/>
    <w:lvl w:ilvl="0" w:tplc="898674C2">
      <w:start w:val="3"/>
      <w:numFmt w:val="decimal"/>
      <w:lvlText w:val="(%1)"/>
      <w:lvlJc w:val="left"/>
      <w:pPr>
        <w:tabs>
          <w:tab w:val="num" w:pos="870"/>
        </w:tabs>
        <w:ind w:left="870" w:hanging="55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1" w15:restartNumberingAfterBreak="0">
    <w:nsid w:val="233846AE"/>
    <w:multiLevelType w:val="hybridMultilevel"/>
    <w:tmpl w:val="92E03D5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68A27DF"/>
    <w:multiLevelType w:val="hybridMultilevel"/>
    <w:tmpl w:val="8594ED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0C38E1"/>
    <w:multiLevelType w:val="hybridMultilevel"/>
    <w:tmpl w:val="8FE6063A"/>
    <w:lvl w:ilvl="0" w:tplc="908E1EF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CB25120"/>
    <w:multiLevelType w:val="hybridMultilevel"/>
    <w:tmpl w:val="F1AAB78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0230DB"/>
    <w:multiLevelType w:val="hybridMultilevel"/>
    <w:tmpl w:val="ECFC1A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C33757"/>
    <w:multiLevelType w:val="hybridMultilevel"/>
    <w:tmpl w:val="980446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06473E"/>
    <w:multiLevelType w:val="hybridMultilevel"/>
    <w:tmpl w:val="B8F4D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BD489D"/>
    <w:multiLevelType w:val="hybridMultilevel"/>
    <w:tmpl w:val="E3667D3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3362FC"/>
    <w:multiLevelType w:val="hybridMultilevel"/>
    <w:tmpl w:val="42B233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B703B86"/>
    <w:multiLevelType w:val="hybridMultilevel"/>
    <w:tmpl w:val="9C085202"/>
    <w:lvl w:ilvl="0" w:tplc="0402000F">
      <w:start w:val="1"/>
      <w:numFmt w:val="decimal"/>
      <w:lvlText w:val="%1.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4E667071"/>
    <w:multiLevelType w:val="hybridMultilevel"/>
    <w:tmpl w:val="BA363B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8C0E09"/>
    <w:multiLevelType w:val="hybridMultilevel"/>
    <w:tmpl w:val="36A26BB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A41AD8"/>
    <w:multiLevelType w:val="hybridMultilevel"/>
    <w:tmpl w:val="F2569640"/>
    <w:lvl w:ilvl="0" w:tplc="B064938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34204F"/>
    <w:multiLevelType w:val="hybridMultilevel"/>
    <w:tmpl w:val="39A274E4"/>
    <w:lvl w:ilvl="0" w:tplc="0402000F">
      <w:start w:val="1"/>
      <w:numFmt w:val="decimal"/>
      <w:lvlText w:val="%1."/>
      <w:lvlJc w:val="left"/>
      <w:pPr>
        <w:ind w:left="1240" w:hanging="360"/>
      </w:pPr>
    </w:lvl>
    <w:lvl w:ilvl="1" w:tplc="04020019" w:tentative="1">
      <w:start w:val="1"/>
      <w:numFmt w:val="lowerLetter"/>
      <w:lvlText w:val="%2."/>
      <w:lvlJc w:val="left"/>
      <w:pPr>
        <w:ind w:left="1960" w:hanging="360"/>
      </w:pPr>
    </w:lvl>
    <w:lvl w:ilvl="2" w:tplc="0402001B" w:tentative="1">
      <w:start w:val="1"/>
      <w:numFmt w:val="lowerRoman"/>
      <w:lvlText w:val="%3."/>
      <w:lvlJc w:val="right"/>
      <w:pPr>
        <w:ind w:left="2680" w:hanging="180"/>
      </w:pPr>
    </w:lvl>
    <w:lvl w:ilvl="3" w:tplc="0402000F" w:tentative="1">
      <w:start w:val="1"/>
      <w:numFmt w:val="decimal"/>
      <w:lvlText w:val="%4."/>
      <w:lvlJc w:val="left"/>
      <w:pPr>
        <w:ind w:left="3400" w:hanging="360"/>
      </w:pPr>
    </w:lvl>
    <w:lvl w:ilvl="4" w:tplc="04020019" w:tentative="1">
      <w:start w:val="1"/>
      <w:numFmt w:val="lowerLetter"/>
      <w:lvlText w:val="%5."/>
      <w:lvlJc w:val="left"/>
      <w:pPr>
        <w:ind w:left="4120" w:hanging="360"/>
      </w:pPr>
    </w:lvl>
    <w:lvl w:ilvl="5" w:tplc="0402001B" w:tentative="1">
      <w:start w:val="1"/>
      <w:numFmt w:val="lowerRoman"/>
      <w:lvlText w:val="%6."/>
      <w:lvlJc w:val="right"/>
      <w:pPr>
        <w:ind w:left="4840" w:hanging="180"/>
      </w:pPr>
    </w:lvl>
    <w:lvl w:ilvl="6" w:tplc="0402000F" w:tentative="1">
      <w:start w:val="1"/>
      <w:numFmt w:val="decimal"/>
      <w:lvlText w:val="%7."/>
      <w:lvlJc w:val="left"/>
      <w:pPr>
        <w:ind w:left="5560" w:hanging="360"/>
      </w:pPr>
    </w:lvl>
    <w:lvl w:ilvl="7" w:tplc="04020019" w:tentative="1">
      <w:start w:val="1"/>
      <w:numFmt w:val="lowerLetter"/>
      <w:lvlText w:val="%8."/>
      <w:lvlJc w:val="left"/>
      <w:pPr>
        <w:ind w:left="6280" w:hanging="360"/>
      </w:pPr>
    </w:lvl>
    <w:lvl w:ilvl="8" w:tplc="0402001B" w:tentative="1">
      <w:start w:val="1"/>
      <w:numFmt w:val="lowerRoman"/>
      <w:lvlText w:val="%9."/>
      <w:lvlJc w:val="right"/>
      <w:pPr>
        <w:ind w:left="7000" w:hanging="180"/>
      </w:pPr>
    </w:lvl>
  </w:abstractNum>
  <w:abstractNum w:abstractNumId="35" w15:restartNumberingAfterBreak="0">
    <w:nsid w:val="58B56442"/>
    <w:multiLevelType w:val="singleLevel"/>
    <w:tmpl w:val="EB3E3288"/>
    <w:lvl w:ilvl="0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</w:abstractNum>
  <w:abstractNum w:abstractNumId="36" w15:restartNumberingAfterBreak="0">
    <w:nsid w:val="652D316A"/>
    <w:multiLevelType w:val="hybridMultilevel"/>
    <w:tmpl w:val="33522C2E"/>
    <w:lvl w:ilvl="0" w:tplc="410834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A6758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F36B0C"/>
    <w:multiLevelType w:val="hybridMultilevel"/>
    <w:tmpl w:val="98C2BEFA"/>
    <w:lvl w:ilvl="0" w:tplc="4960417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D464B3"/>
    <w:multiLevelType w:val="hybridMultilevel"/>
    <w:tmpl w:val="CE1CB134"/>
    <w:lvl w:ilvl="0" w:tplc="BE10130A">
      <w:start w:val="1"/>
      <w:numFmt w:val="upperRoman"/>
      <w:lvlText w:val="%1."/>
      <w:lvlJc w:val="righ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B250986"/>
    <w:multiLevelType w:val="hybridMultilevel"/>
    <w:tmpl w:val="26E0D6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DE46AE"/>
    <w:multiLevelType w:val="hybridMultilevel"/>
    <w:tmpl w:val="88B6365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C841C45"/>
    <w:multiLevelType w:val="hybridMultilevel"/>
    <w:tmpl w:val="99FA7EF2"/>
    <w:lvl w:ilvl="0" w:tplc="168C665E">
      <w:start w:val="2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19"/>
  </w:num>
  <w:num w:numId="3">
    <w:abstractNumId w:val="13"/>
  </w:num>
  <w:num w:numId="4">
    <w:abstractNumId w:val="31"/>
  </w:num>
  <w:num w:numId="5">
    <w:abstractNumId w:val="35"/>
  </w:num>
  <w:num w:numId="6">
    <w:abstractNumId w:val="30"/>
  </w:num>
  <w:num w:numId="7">
    <w:abstractNumId w:val="24"/>
  </w:num>
  <w:num w:numId="8">
    <w:abstractNumId w:val="25"/>
  </w:num>
  <w:num w:numId="9">
    <w:abstractNumId w:val="20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8"/>
  </w:num>
  <w:num w:numId="18">
    <w:abstractNumId w:val="15"/>
  </w:num>
  <w:num w:numId="19">
    <w:abstractNumId w:val="9"/>
  </w:num>
  <w:num w:numId="20">
    <w:abstractNumId w:val="21"/>
  </w:num>
  <w:num w:numId="21">
    <w:abstractNumId w:val="32"/>
  </w:num>
  <w:num w:numId="22">
    <w:abstractNumId w:val="41"/>
  </w:num>
  <w:num w:numId="23">
    <w:abstractNumId w:val="17"/>
  </w:num>
  <w:num w:numId="24">
    <w:abstractNumId w:val="7"/>
  </w:num>
  <w:num w:numId="25">
    <w:abstractNumId w:val="26"/>
  </w:num>
  <w:num w:numId="26">
    <w:abstractNumId w:val="18"/>
  </w:num>
  <w:num w:numId="27">
    <w:abstractNumId w:val="29"/>
  </w:num>
  <w:num w:numId="28">
    <w:abstractNumId w:val="11"/>
  </w:num>
  <w:num w:numId="29">
    <w:abstractNumId w:val="10"/>
  </w:num>
  <w:num w:numId="30">
    <w:abstractNumId w:val="16"/>
  </w:num>
  <w:num w:numId="31">
    <w:abstractNumId w:val="12"/>
  </w:num>
  <w:num w:numId="32">
    <w:abstractNumId w:val="34"/>
  </w:num>
  <w:num w:numId="33">
    <w:abstractNumId w:val="28"/>
  </w:num>
  <w:num w:numId="34">
    <w:abstractNumId w:val="36"/>
  </w:num>
  <w:num w:numId="35">
    <w:abstractNumId w:val="22"/>
  </w:num>
  <w:num w:numId="36">
    <w:abstractNumId w:val="23"/>
  </w:num>
  <w:num w:numId="37">
    <w:abstractNumId w:val="27"/>
  </w:num>
  <w:num w:numId="38">
    <w:abstractNumId w:val="39"/>
  </w:num>
  <w:num w:numId="39">
    <w:abstractNumId w:val="40"/>
  </w:num>
  <w:num w:numId="40">
    <w:abstractNumId w:val="37"/>
  </w:num>
  <w:num w:numId="41">
    <w:abstractNumId w:val="33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5E5"/>
    <w:rsid w:val="00002C3A"/>
    <w:rsid w:val="00024C80"/>
    <w:rsid w:val="00026E5D"/>
    <w:rsid w:val="000327B1"/>
    <w:rsid w:val="000539E9"/>
    <w:rsid w:val="0005780D"/>
    <w:rsid w:val="00067AA9"/>
    <w:rsid w:val="000851DC"/>
    <w:rsid w:val="000A5C91"/>
    <w:rsid w:val="000B3AA9"/>
    <w:rsid w:val="001018E1"/>
    <w:rsid w:val="001473D7"/>
    <w:rsid w:val="001D6B89"/>
    <w:rsid w:val="001E5AD9"/>
    <w:rsid w:val="00234A23"/>
    <w:rsid w:val="002A761C"/>
    <w:rsid w:val="002D0133"/>
    <w:rsid w:val="0031410A"/>
    <w:rsid w:val="003212E2"/>
    <w:rsid w:val="00343AAD"/>
    <w:rsid w:val="00345AF3"/>
    <w:rsid w:val="0034727F"/>
    <w:rsid w:val="003804BB"/>
    <w:rsid w:val="00382A63"/>
    <w:rsid w:val="003E1787"/>
    <w:rsid w:val="003E5619"/>
    <w:rsid w:val="00446E4C"/>
    <w:rsid w:val="0046481F"/>
    <w:rsid w:val="004C10B0"/>
    <w:rsid w:val="005210F7"/>
    <w:rsid w:val="00540129"/>
    <w:rsid w:val="00551689"/>
    <w:rsid w:val="005945E5"/>
    <w:rsid w:val="005A6CC0"/>
    <w:rsid w:val="005D69A7"/>
    <w:rsid w:val="00603911"/>
    <w:rsid w:val="006656E9"/>
    <w:rsid w:val="006806D0"/>
    <w:rsid w:val="00685313"/>
    <w:rsid w:val="006D2E15"/>
    <w:rsid w:val="006F3A75"/>
    <w:rsid w:val="006F61D5"/>
    <w:rsid w:val="00701E95"/>
    <w:rsid w:val="0073317E"/>
    <w:rsid w:val="00734C71"/>
    <w:rsid w:val="0075654E"/>
    <w:rsid w:val="007670FB"/>
    <w:rsid w:val="007830B6"/>
    <w:rsid w:val="007B6878"/>
    <w:rsid w:val="007C0B79"/>
    <w:rsid w:val="007E0D2A"/>
    <w:rsid w:val="00826BBB"/>
    <w:rsid w:val="0086089A"/>
    <w:rsid w:val="00871DFD"/>
    <w:rsid w:val="00873DBB"/>
    <w:rsid w:val="008C0581"/>
    <w:rsid w:val="0093459F"/>
    <w:rsid w:val="00991A3C"/>
    <w:rsid w:val="009B3A68"/>
    <w:rsid w:val="009B4D76"/>
    <w:rsid w:val="00A27D0A"/>
    <w:rsid w:val="00A60850"/>
    <w:rsid w:val="00AA6355"/>
    <w:rsid w:val="00AB20B7"/>
    <w:rsid w:val="00B07A15"/>
    <w:rsid w:val="00B30239"/>
    <w:rsid w:val="00B63725"/>
    <w:rsid w:val="00B76BEE"/>
    <w:rsid w:val="00BB4B76"/>
    <w:rsid w:val="00BC5D6C"/>
    <w:rsid w:val="00BD4685"/>
    <w:rsid w:val="00C34FEC"/>
    <w:rsid w:val="00CC3FB4"/>
    <w:rsid w:val="00CE33E5"/>
    <w:rsid w:val="00D16AD2"/>
    <w:rsid w:val="00D919B5"/>
    <w:rsid w:val="00DA31CA"/>
    <w:rsid w:val="00DB7F52"/>
    <w:rsid w:val="00DE21D4"/>
    <w:rsid w:val="00DE3810"/>
    <w:rsid w:val="00DF250D"/>
    <w:rsid w:val="00DF4B87"/>
    <w:rsid w:val="00E226B9"/>
    <w:rsid w:val="00EE2F41"/>
    <w:rsid w:val="00F36F55"/>
    <w:rsid w:val="00F478E4"/>
    <w:rsid w:val="00F76E2B"/>
    <w:rsid w:val="00F9477F"/>
    <w:rsid w:val="00FB7D9D"/>
    <w:rsid w:val="00FC0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582804-B557-4597-9C96-782189A25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B7D9D"/>
    <w:pPr>
      <w:spacing w:before="240" w:after="60"/>
      <w:outlineLvl w:val="6"/>
    </w:pPr>
    <w:rPr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945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5945E5"/>
  </w:style>
  <w:style w:type="paragraph" w:styleId="Footer">
    <w:name w:val="footer"/>
    <w:basedOn w:val="Normal"/>
    <w:link w:val="FooterChar"/>
    <w:unhideWhenUsed/>
    <w:rsid w:val="005945E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5945E5"/>
  </w:style>
  <w:style w:type="paragraph" w:styleId="BalloonText">
    <w:name w:val="Balloon Text"/>
    <w:basedOn w:val="Normal"/>
    <w:link w:val="BalloonTextChar"/>
    <w:semiHidden/>
    <w:unhideWhenUsed/>
    <w:rsid w:val="005945E5"/>
    <w:rPr>
      <w:rFonts w:ascii="Tahoma" w:eastAsiaTheme="minorHAnsi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5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473D7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9"/>
    <w:rsid w:val="00FB7D9D"/>
    <w:rPr>
      <w:rFonts w:ascii="Times New Roman" w:eastAsia="Times New Roman" w:hAnsi="Times New Roman" w:cs="Times New Roman"/>
      <w:sz w:val="24"/>
      <w:szCs w:val="24"/>
      <w:lang w:val="x-none"/>
    </w:rPr>
  </w:style>
  <w:style w:type="numbering" w:customStyle="1" w:styleId="NoList1">
    <w:name w:val="No List1"/>
    <w:next w:val="NoList"/>
    <w:semiHidden/>
    <w:rsid w:val="00FB7D9D"/>
  </w:style>
  <w:style w:type="character" w:styleId="PageNumber">
    <w:name w:val="page number"/>
    <w:basedOn w:val="DefaultParagraphFont"/>
    <w:rsid w:val="00FB7D9D"/>
  </w:style>
  <w:style w:type="table" w:styleId="TableGrid">
    <w:name w:val="Table Grid"/>
    <w:basedOn w:val="TableNormal"/>
    <w:rsid w:val="00FB7D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rsid w:val="00FB7D9D"/>
    <w:pPr>
      <w:spacing w:before="100" w:beforeAutospacing="1" w:after="100" w:afterAutospacing="1"/>
    </w:pPr>
  </w:style>
  <w:style w:type="paragraph" w:styleId="NormalWeb">
    <w:name w:val="Normal (Web)"/>
    <w:basedOn w:val="Normal"/>
    <w:rsid w:val="00FB7D9D"/>
    <w:pPr>
      <w:spacing w:before="75" w:after="75"/>
      <w:ind w:left="75" w:right="75"/>
      <w:jc w:val="both"/>
    </w:pPr>
    <w:rPr>
      <w:rFonts w:ascii="Trebuchet MS" w:hAnsi="Trebuchet MS"/>
      <w:sz w:val="21"/>
      <w:szCs w:val="21"/>
    </w:rPr>
  </w:style>
  <w:style w:type="paragraph" w:styleId="BodyText">
    <w:name w:val="Body Text"/>
    <w:basedOn w:val="Normal"/>
    <w:link w:val="BodyTextChar"/>
    <w:rsid w:val="00FB7D9D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FB7D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FirstIndent">
    <w:name w:val="Body Text First Indent"/>
    <w:basedOn w:val="BodyText"/>
    <w:link w:val="BodyTextFirstIndentChar"/>
    <w:uiPriority w:val="99"/>
    <w:rsid w:val="00FB7D9D"/>
    <w:pPr>
      <w:ind w:firstLine="210"/>
    </w:pPr>
    <w:rPr>
      <w:rFonts w:ascii="Calibri" w:hAnsi="Calibri"/>
      <w:lang w:eastAsia="en-US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FB7D9D"/>
    <w:rPr>
      <w:rFonts w:ascii="Calibri" w:eastAsia="Times New Roman" w:hAnsi="Calibri" w:cs="Times New Roman"/>
      <w:sz w:val="24"/>
      <w:szCs w:val="24"/>
      <w:lang w:val="x-none" w:eastAsia="x-none"/>
    </w:rPr>
  </w:style>
  <w:style w:type="paragraph" w:styleId="Quote">
    <w:name w:val="Quote"/>
    <w:basedOn w:val="Normal"/>
    <w:next w:val="Normal"/>
    <w:link w:val="QuoteChar"/>
    <w:uiPriority w:val="29"/>
    <w:qFormat/>
    <w:rsid w:val="00FB7D9D"/>
    <w:rPr>
      <w:i/>
      <w:iCs/>
      <w:color w:val="000000"/>
      <w:lang w:val="bg-BG" w:eastAsia="bg-BG"/>
    </w:rPr>
  </w:style>
  <w:style w:type="character" w:customStyle="1" w:styleId="QuoteChar">
    <w:name w:val="Quote Char"/>
    <w:basedOn w:val="DefaultParagraphFont"/>
    <w:link w:val="Quote"/>
    <w:uiPriority w:val="29"/>
    <w:rsid w:val="00FB7D9D"/>
    <w:rPr>
      <w:rFonts w:ascii="Times New Roman" w:eastAsia="Times New Roman" w:hAnsi="Times New Roman" w:cs="Times New Roman"/>
      <w:i/>
      <w:iCs/>
      <w:color w:val="000000"/>
      <w:sz w:val="24"/>
      <w:szCs w:val="24"/>
      <w:lang w:eastAsia="bg-BG"/>
    </w:rPr>
  </w:style>
  <w:style w:type="paragraph" w:styleId="EndnoteText">
    <w:name w:val="endnote text"/>
    <w:basedOn w:val="Normal"/>
    <w:link w:val="EndnoteTextChar"/>
    <w:rsid w:val="00FB7D9D"/>
    <w:rPr>
      <w:sz w:val="20"/>
      <w:szCs w:val="20"/>
      <w:lang w:val="bg-BG" w:eastAsia="bg-BG"/>
    </w:rPr>
  </w:style>
  <w:style w:type="character" w:customStyle="1" w:styleId="EndnoteTextChar">
    <w:name w:val="Endnote Text Char"/>
    <w:basedOn w:val="DefaultParagraphFont"/>
    <w:link w:val="EndnoteText"/>
    <w:rsid w:val="00FB7D9D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rsid w:val="00FB7D9D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FB7D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A608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10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dz_ralica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4DAF9-C467-422D-B69E-4D5A06F7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Марияна А. Ангелова</cp:lastModifiedBy>
  <cp:revision>2</cp:revision>
  <cp:lastPrinted>2019-03-11T09:42:00Z</cp:lastPrinted>
  <dcterms:created xsi:type="dcterms:W3CDTF">2024-01-24T14:11:00Z</dcterms:created>
  <dcterms:modified xsi:type="dcterms:W3CDTF">2024-01-24T14:11:00Z</dcterms:modified>
</cp:coreProperties>
</file>